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bbf4" w14:textId="5beb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2023 года № 170 "Об утверждении бюджета Актогайского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марта 2024 года № 209.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2023 года № 170 "Об утверждении бюджета Актогайского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Шалкарский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Актогайского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–58722,0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55429,0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58949,4тысяч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227,4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Актогайского сельского округа на 2024 год поступление текущего целевого трансферта из районного бюджета в сумме 55366,0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Актогайского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