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8509" w14:textId="da28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25 апреля 2024 года № 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Монкебийского сельского округа Шалкарского района, общей площадью 8864,2 гектаров без изъятия у землепользователей, для проведения геологоразведочных работ товариществом с ограниченной ответственностью "Esan Kazakhstan" (Эсан Казахстан) сроком до 25 августа 2029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