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e7d5" w14:textId="1e9e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Уилского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25 декабря 2024 года № 215.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Уилского районного маслихата Актюбинской области от 16.07.2025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Уилского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334 353,9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271 348,9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360 239,7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-25 885,8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25 885,8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25 885,8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Уилского сельского округа на 2025 год объемы субвенций, передаваемых из районного бюджета в сумме – 91 894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имени Шыганака Берсиева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451 075,8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неналоговое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444 579,8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452 421,1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1 345,3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имени Шыганака Берсиева на 2025 год объемы субвенций, передаваемых из районного бюджета в сумме – 43 748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79 982,9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77 088,9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80 420,2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Караойского сельского округа на 2025 год объемы субвенций, передаваемых из районного бюджета в сумме – 38 451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Коптогайского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146 622,7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137 908,7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150 066,6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3 443,9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3 443,9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Коптогайского сельского округа на 2025 год объемы субвенций, передаваемых из районного бюджета в сумме – 55 475 тысяч тенге.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Сарбийского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91 287,4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82 725,4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94 821,3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Сарбийского сельского округа на 2025 год объемы субвенций, передаваемых из районного бюджета в сумме – 42 723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70 296,5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65 228,5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2 881,7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Кайындинского сельского округа на 2025 год объемы субвенций, передаваемых из районного бюджета в сумме – 36 776 тысяч тенге.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Саралжинского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113 435,2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103 740,2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122 812,3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-9 377,1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9 377,1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9 377,1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Саралжинского сельского округа на 2025 год объемы субвенций, передаваемых из районного бюджета в сумме – 51 154 тысяч тенге.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бюджетах сельских округов на 2025 год поступление целевых текущих трансфертов из районного бюджета: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населенных пунктах – 126 839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50 989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21 815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17 446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13 763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7 105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4 430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 – 995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4 700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2 835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3 300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– 375 635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163 486,0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39 846,0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11 827,0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61 742,0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30 324,0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22 430,0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45 980,0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государственного органа – 51 990,6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19 449,6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4 753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8 773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4 652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4 417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7 208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автомобильных дорог в городах районного значения, селах, поселках, сельских округах – 4 542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4 542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в городах районного значения, селах, поселках, сельских округах – 8 566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5 576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2 990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организацию водоснабжения населенных пунктов – 6 474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3 574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мест захоронений и погребение безродных – 2 500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услуги по обеспечению деятельности акима города районного значения, села, поселка, сельского округа – 414,4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1 914,4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1 384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971,7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27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бюджетах сельских округов на 2025 год поступление целевых текущих трансфертов из районного бюджета: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73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</w:t>
      </w:r>
    </w:p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Учесть в бюджетах сельских округов на 2025 год поступление целевых текущих трансфертов из областного бюджета: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мероприятий по социальной и инженерной инфраструктуре в сельских населенных пунктах в рамках проекта "Ауыл - Ел бесігі" (на капитальный и средний ремонт автомобильных дорог районного значения и улиц населенных пунктов) – 343 412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343 412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Уилского районного маслихата Актюбинской области от 25.02.2025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функцирования автомобильных дорог в городах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Уилского районного маслихата Актюбинской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