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e4dc" w14:textId="56ce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14 августа 2024 года № 4. Утратило силу решением акима Уилского района Актюбинской области от 22 июля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Уилского района Актюбинской области от 22.07.2025 № 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(зарегистрированное в Реестре государственной регистрации нормативных правовых актов под № 32469), на основании протокола вне очередного оперативного заседания районной комиссии по предупреждению и ликвидации чрезвычайных ситуаций Уилского района от 10 августа 2024 года № 6,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Косембай Кайындинского сельского округа Уилского района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Уилского района Сулейменова Саяна Сапаровича.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