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8b4e7" w14:textId="de8b4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Шубаркудыкского сельского округа на 2025–2027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27 декабря 2024 года № 286.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91, </w:t>
      </w:r>
      <w:r>
        <w:rPr>
          <w:rFonts w:ascii="Times New Roman"/>
          <w:b w:val="false"/>
          <w:i w:val="false"/>
          <w:color w:val="000000"/>
          <w:sz w:val="28"/>
        </w:rPr>
        <w:t>статьями 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Темирский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Темирского районного маслихата Актюбинской области от 06.10.2025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Шубаркудыкского сельского округа на 2025–2027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901 745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188 826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6 275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700 644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9 902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908 313,4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- 6 568,4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6 568,4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6 568,4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Темирского районного маслихата Актюбинской области от 06.10.2025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Шубаркудыкского сельского округа зачисляются следующие: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 деятельности,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 и нематериальных активов,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2025–2027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2025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62 771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– 3 932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46 228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23 декабря 2024 года № 266 "Об утверждении Темирского районного бюджета на 2025–2027 годы" на 2025 год предусмотрен объем субвенции, передаваемых из районного бюджета в бюджет Шубаркудыкского сельского округа в сумме 9 902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Шубаркудыкского сельского округа на 2025 год поступления целевых текущих трансфертов из районного бюджета в сумме 281 100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Шубаркудыкского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Темирского районного маслихата Актюбинской области от 06.10.2025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Шубаркудыкского сельского округа на 2025 год поступления целевых текущих трансфертов из районного бюджета: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реализацию мероприятий для решения вопросов обустройства населенного пункта в реализацию мер по содействию экономическому развитию регионов в рамках Государственной программы развития регионов до 2025 года в сумме 87 209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капитальный и средний ремонт автомобильных дорог в сельском округе в сумме 1 500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Шубаркудыкского сельского округа.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бюджет Шубаркудыкского сельского округа на 2025 год поступления целевых текущих трансфертов из республиканского бюджета в сумме 486 тысяч тенге.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Шубаркудыкского сельского округа.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2025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Шубаркудыкского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Темирского районного маслихата Актюбинской области от 06.10.2025 </w:t>
      </w:r>
      <w:r>
        <w:rPr>
          <w:rFonts w:ascii="Times New Roman"/>
          <w:b w:val="false"/>
          <w:i w:val="false"/>
          <w:color w:val="ff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700644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908313,4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сельского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- 6 568,4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6 568,4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Шубаркудыкского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Шубаркудыкского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