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43b3" w14:textId="b3243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Алтыкарасуского сельского округа на 2025–2027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27 декабря 2024 года № 278.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91, </w:t>
      </w:r>
      <w:r>
        <w:rPr>
          <w:rFonts w:ascii="Times New Roman"/>
          <w:b w:val="false"/>
          <w:i w:val="false"/>
          <w:color w:val="000000"/>
          <w:sz w:val="28"/>
        </w:rPr>
        <w:t>статьями 94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Темирский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Алтыкарасуского сельского округа на 2025–2027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52 480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8 140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44 240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29 882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53 390,7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государственных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- 910,7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(исползование профицита) бюджета – 910,7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910,7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Алтыкарасуского сельского округа зачисляются следующие: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 использование природных природных и других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неналоговые поступления: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 и нематериальных активов,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2025–2027 годы"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минимальный размер пенсии – 62 771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месячный расчетный показатель – 3 932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величина прожиточного минимума для исчисления размеров базовых социальных выплат – 46 228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соответствий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23 декабря 2024 года № 266 "Об утверждений Темирского районного бюджета на 2025–2027 годы" на 2025 год предусмотрен объем субвенций передаваемых из районного бюджета в бюджет Алтыкарасуского сельского округа в сумме 29 882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Алтыкарасуского сельского округа на 2025 год поступления целевых текущих трансфертов из районного бюджета в сумме 14 271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оснований решения акима Алтыкарасуского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00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Алтыкарасуского сельского округа на 2025 год поступления целевых текущих трансфертов из республиканского бюджета в сумме 87 тысяч тенге.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оснований решения акима Алтыкарасуского сельского округа.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Темирского районного маслихата Актюбинской области от 06.10.2025 </w:t>
      </w:r>
      <w:r>
        <w:rPr>
          <w:rFonts w:ascii="Times New Roman"/>
          <w:b w:val="false"/>
          <w:i w:val="false"/>
          <w:color w:val="ff0000"/>
          <w:sz w:val="28"/>
        </w:rPr>
        <w:t>№ 369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(недо​ис​поль​зо​ван​ных)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Де​фи​цит (про​фи​цит)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Фи​нан​си​ро​ва​ние де​фи​ци​та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(ис​поль​зо​ва​ние про​фи​ци​та) бюд​же​та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Темирского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Алтыкарасуского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