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3e68" w14:textId="f213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декабря 2024 года № 266.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19.09.2025 </w:t>
      </w:r>
      <w:r>
        <w:rPr>
          <w:rFonts w:ascii="Times New Roman"/>
          <w:b w:val="false"/>
          <w:i w:val="false"/>
          <w:color w:val="00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9 870 804,2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5 331 693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24 342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4 505 614,2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11 259 127,1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122 710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-1 462 212,9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1 462 212,9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825 257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122 738,3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759 694,2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2025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бюджетных изъятий из районного бюджета в областной бюджет в сумме 1 144 017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2025 год трансферты на компенсацию потерь республиканского и областного бюджета в связи с передачей функции в сумме 92 788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2025 год объемы субвенций, передаваемых из районного бюджета в бюджеты города и сельских округов в сумме 217 742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 – 23 311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Шубаркудыкскому сельскому округу – 10 252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Саркольскому сельскому округу – 5 609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– 36 599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– 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35 804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Алтыкарасускому сельскому округу – 29 882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Каиндинскому сельскому округу – 36 069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Таскопинскому сельскому округу – 34 055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Жаксымайскому сельскому округу – 5 616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2025 год поступления кредитов из республиканского бюджета на реализацию мер социальной поддержки специалистов.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и областном бюджете на 2025 год целевые текущие трансферты бюджетам города и сельских округов: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капитальный и средний ремонт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2025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социальной и инженерной инфраструктуры в сельских населенных пунктах в рамках проекта "Ауыл-Ел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2025 год поступления целевых текущих трансфертов и трансфертов на развитие из областного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127 000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Темирского районного маслихата Актюбинской области от 01.04.2025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4505614,2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-1462212,9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 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1462212,9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825257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1416665,8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