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face" w14:textId="2c5f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142 "Об утверждении бюджета Аксайского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сентября 2024 года № 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142 "Об утверждении бюджета Аксайского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123 885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115 055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33 069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125 055,4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Аксайского сельского округа на 2024 год поступления целевых текущих трансфертов из районного бюджета в сумме 81 872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