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45c20" w14:textId="8345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Темирскому району на 2024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11 июня 2024 года № 203.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под № 20284),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Темирскому району на 2024 год в сумме 104 тенге за один квадратный метр в месяц.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