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ea4a3ea" w14:textId="ea4a3ea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установлении публичного сервитута на земельные участки для бурения разведочно-наблюдательных скважин акционерным обществом "СНПС-Актобемунайгаз"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Темирского района Актюбинской области от 6 июня 2024 года № 87. Отменено постановлением акимата Темирского района Актюбинской области от 28 мая 2026 года № 133</w:t>
      </w:r>
    </w:p>
    <w:p>
      <w:pPr>
        <w:spacing w:after="0"/>
        <w:ind w:left="0"/>
        <w:jc w:val="left"/>
      </w:pP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Отменено </w:t>
      </w:r>
      <w:r>
        <w:rPr>
          <w:rFonts w:ascii="Times New Roman"/>
          <w:b w:val="false"/>
          <w:i w:val="false"/>
          <w:color w:val="ff0000"/>
          <w:sz w:val="28"/>
        </w:rPr>
        <w:t>постановлением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акимата Темирского района Актюбинской области от 28.05.2026 № 133 (вводится в действие со дня его подписания).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1-1) </w:t>
      </w:r>
      <w:r>
        <w:rPr>
          <w:rFonts w:ascii="Times New Roman"/>
          <w:b w:val="false"/>
          <w:i w:val="false"/>
          <w:color w:val="000000"/>
          <w:sz w:val="28"/>
        </w:rPr>
        <w:t>статьи 17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пунктом 4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69 и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71-1 Земельного кодекса Республики Казахстан, </w:t>
      </w:r>
      <w:r>
        <w:rPr>
          <w:rFonts w:ascii="Times New Roman"/>
          <w:b w:val="false"/>
          <w:i w:val="false"/>
          <w:color w:val="000000"/>
          <w:sz w:val="28"/>
        </w:rPr>
        <w:t>статьей 31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местном государственном управлении и самоуправлении в Республике Казахстан", акимат Темиркого района ПОСТАНОВЛЯЕТ: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Установить публичный сервитут на земельные участки для бурения разведочно-наблюдательных скважин Акционерным обществом "СНПС-Актобемунайгаз" площадью 33,6 га, без изъятия земельных участков у землепользователей сроком на 20 лет,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Государственному учреждению "Темирский районный отдел земельных отношений" в установленном законодательством порядке обеспечить.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 течении пяти календарных дней со дня подписания настоящего постановления направление его в электронном виде на казахском и русском языках в Республиканское государственное предприятие на праве хозяйственного ведения "Институт законодательства и правовой информации Республики Казахстан" для официального опубликования и включения в Эталонный контрольный банк нормативных правовых актов Республики Казахстан;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размещение настоящего постановления на интернет-ресурсе акимата Темирского района после его официального опубликования.</w:t>
      </w:r>
    </w:p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постановления возложить на курирующего заместителя акима района.</w:t>
      </w:r>
    </w:p>
    <w:bookmarkEnd w:id="3"/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со дня его первого официального опубликования.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Аким Темирского района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С. Аманбаев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к постановлению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акимата Темирского района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6 июня 2024 года № 87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Угловые географические координаты запрашиваемых земельных участков.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 п/п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Долгота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Широта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16, 0530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20, 8301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20, 4472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35, 3326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44, 5560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48, 7491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44, 7225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56, 3434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43, 0192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56, 3711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43, 0436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51, 7428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23, 4022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48, 0771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29, 7674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07̍ 12, 6661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28, 4794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07̍ 13, 3513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Уг.10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21, 7868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07̍ 04, 9936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Уг.11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11, 2024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30, 4329 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Уг.12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 ֩ 34̍ 08, 2523 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֩ 06̍ 16, 5864 ̏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Запрашиваемая от АО "СНПС-Актобемунайгаз", с площадью 4,559 кв.км.: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-Полностью располагается на контрактной территории ТОО "Арал Петролеум Кэпитал";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-Частично (около 70%) располагается на контрактной территории АО "СНПС-Актобемунайгаз", Кенкияк (надсоль.);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Частично (около 60%) располагается на контрактной территории АО "СНПС-Актобемунайгаз", Кенкияк (подсоль.);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Полностью располагается на лицензионной территории ТОО "Айвенго";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 Частично (около 2%) располагается на территории буферной зоны (1000 м) населенного пункта-с.Кенкияк;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-Так же, на запрашиваемой территории распологаются автомобильные дороги и автомобильный мост.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