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31198" w14:textId="37311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Талдысайского сельского округа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30 декабря 2024 года № 334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Республики Казахстан "О местном государственном управлении и самоуправлении в Республике Казахстан", Мугалжарский районный маслихат РЕШИЛ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Талдысайского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169 262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7138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161 362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169 733,7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471,7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Мугалжарского районного маслихата Актюбинской области от 08.12.2025 </w:t>
      </w:r>
      <w:r>
        <w:rPr>
          <w:rFonts w:ascii="Times New Roman"/>
          <w:b w:val="false"/>
          <w:i w:val="false"/>
          <w:color w:val="00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2025-2027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2025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62 771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Казахстан– 3 932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46 228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на 2025 год объем субвенция, передаваемые из районного бюджета в бюджете Талдысайского сельского округа в сумме 51 154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Ермагамбетов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"30"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Талдысайского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Мугалжарского районного маслихата Актюбинской области от 08.12.2025 </w:t>
      </w:r>
      <w:r>
        <w:rPr>
          <w:rFonts w:ascii="Times New Roman"/>
          <w:b w:val="false"/>
          <w:i w:val="false"/>
          <w:color w:val="ff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государственного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Мугалжарского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334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Талдысайского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государственного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28 688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Мугалжарского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334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Талдысайского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государственного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31 780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