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e662" w14:textId="069e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Кумсайского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2024 года № 332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94 364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94 621,3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 Кумсайского сельского округа на 2025 год объем субвенций, передаваемые из районного бюджета в сумме 22 348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94 364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налагаем. госуд учреждениями, финансир из государ.бюджета, а также содержащимися и финансир из бюджета (сметы расходов) Нац Банка РК, за исключ. поступл. от организ.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