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7e86" w14:textId="eaf7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Енбекского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400 239,5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в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Енбекского сельского округа в сумме 58 656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80 419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