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0f88" w14:textId="cc70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Егиндыбулакского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78 089,8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05.11.2025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Егиндыбулакского сельского округа в сумме 22 218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05.11.2025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