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fa63" w14:textId="265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Батпаккольского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279 795,4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Батпаккольского сельского округа в сумме 33 130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