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5667" w14:textId="c6d5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Ащесайского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с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Ащесайского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137 920,1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137 986,6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 субвенций, передаваемые из районного бюджета в бюджете Ащесайского сельского округа в сумме 39 522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Ащесайского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