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c3e13" w14:textId="3ec3e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города Жем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30 декабря 2024 года № 322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"О местном государственном управлении и самоуправлении в Республике Казахстан", Мугалжарский районный маслихат РЕШИЛ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Жем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108 422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7 531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1 403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99 348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108 919,1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497,1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497,1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08.12.2025 </w:t>
      </w:r>
      <w:r>
        <w:rPr>
          <w:rFonts w:ascii="Times New Roman"/>
          <w:b w:val="false"/>
          <w:i w:val="false"/>
          <w:color w:val="000000"/>
          <w:sz w:val="28"/>
        </w:rPr>
        <w:t>№ 477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2025-2027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62 771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46 228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на 2025 год объем передаваемых из районного бюджета в бюджет города Жем в сумме 56 184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Жем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08.12.2025 </w:t>
      </w:r>
      <w:r>
        <w:rPr>
          <w:rFonts w:ascii="Times New Roman"/>
          <w:b w:val="false"/>
          <w:i w:val="false"/>
          <w:color w:val="ff0000"/>
          <w:sz w:val="28"/>
        </w:rPr>
        <w:t>№ 477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108 919,1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Жем на 2026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аренды имущества находящейся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Жем на 2027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аренды имущества находящейся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