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9b851" w14:textId="089b8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Мугалжарского районного маслихата от 8 января 2024 года № 156 "Об утверждении бюджета Енбекского сельского округа на 2024-2026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Мугалжарского районного маслихата Актюбинской области от 2 декабря 2024 года № 303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Мугалжарский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Мугалжарского районного маслихата "Об утверждении бюджета Енбекского сельского округа на 2024-2026 годы" от 8 января 2024 года № 156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Енбекского сельского округа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232 453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13 585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1 730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217 138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232 775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бюджета– -322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бюджета– 322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322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Мугалжарского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Ермагамбетов К.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Мугалжарского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 декабря 2024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303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Мугалжарского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8 января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Енбекского сельского округа на 2024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232 453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217 138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Трансферты,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217 138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217 138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232 775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83 936,8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83 936,8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83 936,8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46 201,8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дорог в городах, поселках, поселках, сельских округах областного 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