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61a50" w14:textId="3c61a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8 января 2024 года № 151 "Об утверждении бюджета города Жем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 декабря 2024 года № 298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города Жем на 2024-2026 годы" от 8 января 2024 года № 151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Жем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95 740,5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4 828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1 500,9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1 408,6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88 003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96 440,3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-699,8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699,8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699,8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Ермагамбетов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"2"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января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городе Жем на 2024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95 740,5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96 440,3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2 478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