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eeb1" w14:textId="4a7e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151 "Об утверждении бюджета города Жем на2024-2026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18 октября 2024 года № 276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Жем на 2024-2026 годы" от 8 января 2024 года № 151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Жем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93 413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87 064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–94 112,8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-699,8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699,8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699,8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"18" октября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городе Жем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аренды имущества находящейся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2 628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