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c2b2" w14:textId="d54c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161 "Об утверждении бюджета Кумсайского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июля 2024 года № 254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2024-2026 годы" от 8 января 2024 года № 161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74 608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75 056,3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-448,3тысяч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"___" _____2024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