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f492" w14:textId="5e6f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149 "Об утверждении бюджета города Кандыагаш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июля 2024 года № 246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2024-2026 годы" от 8 января 2024 года № 149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1 144 636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1 211 614,3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-66 978,3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66 978,3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66 978,3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149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