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7868" w14:textId="16978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8 января 2024 года № 159 "Об утверждении бюджета Кайындинского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18 июня 2024 года № 236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Мугалжарский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"Об утверждении бюджета Кайындинского сельского округа на 2024-2026 годы" от 8 января 2024 года № 159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Кайындинского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97 170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76 767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98 729,7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- 1 559,7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бюджета–1 559,7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1 559,7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Мугалжарского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8 января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98 729,7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