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25ca08" w14:textId="e25ca0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Мугалжарского районного маслихата от 8 января 2024 года № 151 "Об утверждении бюджета города Жем на2024-2026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Мугалжарского районного маслихата Актюбинской области от 18 июня 2024 года № 228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Мугалжарский районный маслихат РЕШИЛ: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Мугалжарского районного маслихата "Об утверждении бюджета города Жем на 2024-2026 годы" от 8 января 2024 года № 151 следующие изменения: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города Жем на 2024-2026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2024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94 298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4 749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1 500 тыс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100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87 949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–94 997,8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погашение бюджетных кредитов – 0 тенге;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от продажи финансовых активов государства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бюджета– -699,8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бюджета–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699,8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699,8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2024 года.</w:t>
      </w:r>
    </w:p>
    <w:bookmarkEnd w:id="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 Мугалжарского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Кадралин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Мугалжарского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"18" июня 2024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 228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Мугалжарского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8 января 2024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151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Жем округа на 2024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94 298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 от аренды имущества находящейся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87 949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Трансферты,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87 949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87 949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94 997,8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63 038,5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63 038,5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63 038,5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44 016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19 022,5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27 858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27 858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27 858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2 858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-699,8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699,8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