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0eed" w14:textId="ab00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162 "Об утверждении бюджета села Мугалжар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12 апреля 2024 года № 196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2024-2026 годы" от 08 января 2024 года № 162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Мугалжар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81 438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83 803,6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-2 365,6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2 365,6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"12"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"8"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