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4118b" w14:textId="1b411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8 января 2024 года № 156 "Об утверждении бюджета Енбекского сельского округа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12 апреля 2024 года № 190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Енбекского сельского округа на 2024-2026 годы" от 8 января 2024 года № 156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Енбекского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106 226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8 383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5 563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92 280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106 548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-322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322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Кадралин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12 апреля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8 января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Енбекского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