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d73e8" w14:textId="b1d73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Мугалжарского района Актюбинской области от 31 мая 2024 года № 152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71-1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Мугалжарского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расположенный на территории Кайындинского сельского округа Мугалжарского района общей площадью 8911 гектаров без изъятия у землепользователей, для разведки полезных ископаемых товариществом с ограниченной ответственностью "ERG Exploration" (И-Ар-Джи Эксплорейшен), сроком до 6 мая 2030 года.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по Мугалжарскому району"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ресурсе акимата Мугалжарского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Мугалжарского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