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2b1b" w14:textId="5fd2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Мартукского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30 декабря 2024 года № 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Мартукского районного маслихата Актюбинской области от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Аккудукского сельского округа на 2025 год субвенции, передаваемые из районного бюджета, в сумме – 37 026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Аккудукского сельского округа на 2025 год трансферты, передаваемые из республиканского бюджета, в сумме – 38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Аккудукского сельского округа на 2025 год трансферты, передаваемые из районного бюджета, в сумме – 18 637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Байнассайского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Байнассайского сельского округа на 2025 год субвенции, передаваемые из районного бюджета, в сумме – 34 193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Байнассайского сельского округа на 2025 год трансферты, передаваемые из республиканского бюджета, в сумме – 38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Байнассайского сельского округа на 2025 год трансферты, передаваемые из районного бюджета, в сумме – 29 647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Мартукского районного маслихата Актюбинской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Байторысайского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Байторысайского сельского округа на 2025 год субвенции, передаваемые из районного бюджета, в сумме – 34 649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Байторысайского сельского округа на 2025 год трансферты, передаваемые из республиканского бюджета, в сумме – 16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Байторысайского сельского округа на 2025 год трансферты, передаваемые из районного бюджета, в сумме – 22 810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Жайсанского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Жайсанского сельского округа на 2025 год субвенции, передаваемые из районного бюджета, в сумме – 44 750 тысяч тенге.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Жайсанского сельского округа на 2025 год трансферты, передаваемые из республиканского бюджета, в сумме – 66 тысяч тенге.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Жайсанского сельского округа на 2025 год трансферты, передаваемые из районного бюджета, в сумме – 15 290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Каратогайского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100 099,4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Каратогайского сельского округа на 2025 год субвенции, передаваемые из районного бюджета, в сумме – 43 945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бюджете Каратогайского сельского округа на 2025 год трансферты, передаваемые из республиканского бюджета, в сумме – 90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Каратогайского сельского округа на 2025 год трансферты, передаваемые из районного бюджета, в сумме – 40 614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Карачаевского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6 257,7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6 257,7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бюджете Карачаевского сельского округа на 2025 год субвенции, передаваемые из районного бюджета, в сумме – 27 399 тысяч тенге.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Карачаевского сельского округа на 2025 год трансферты, передаваемые из республиканского бюджета, в сумме – 40 тысяч тенге.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Карачаевского сельского округа на 2025 год трансферты, передаваемые из районного бюджета, в сумме – 12 690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Мартукского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Курмансайского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Курмансайского сельского округа на 2025 год субвенции, передаваемые из районного бюджета, в сумме – 26 696 тысяч тенге.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 в бюджете Курмансайского сельского округа на 2025 год трансферты, передаваемые из республиканского бюджета, в сумме – 104 тысяч тенге.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бюджете Курмансайского сельского округа на 2025 год трансферты, передаваемые из районного бюджета, в сумме – 23 125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1 826,1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в бюджете Кызылжарского сельского округа на 2025 год субвенции, передаваемые из районного бюджета, в сумме – 38 068 тысяч тенге.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 в бюджете Кызылжарского сельского округа на 2025 год трансферты, передаваемые из республиканского бюджета, в сумме – 65 тысяч тенге.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Кызылжарского сельского округа на 2025 год трансферты, передаваемые из районного бюджета, в сумме – 27 690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решения Мартукского районного маслихата Актюбинской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Утвердить бюджет Мартукского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1 087 122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1 096 041,8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8 919,8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 в бюджете Мартукского сельского округа на 2025 год субвенции, передаваемые из районного бюджета, в сумме – 45 106 тысяч тенге.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 в бюджете Мартукского сельского округа на 2025 год трансферты, передаваемые из республиканского бюджета, в сумме – 196 тысяч тенге.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 в бюджете Мартукского сельского округа на 2025 год трансферты, передаваемые из областного бюджета, в сумме – 536 390 тысяч тенге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решения Мартукского районного маслихата Актюбинской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Учесть в бюджете Мартукского сельского округа на 2025 год трансферты, передаваемые из районного бюджета, в сумме – 281 169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Утвердить бюджет Родниковского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95 272,4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3 752,4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3 752,4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 в бюджете Родниковского сельского округа на 2025 год субвенции, передаваемые из районного бюджета, в сумме – 38 996 тысяч тенге.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Учесть в бюджете Родниковского сельского округа на 2025 год трансферты, передаваемые из республиканского бюджета, в сумме – 52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Учесть в бюджете Родниковского сельского округа на 2025 год трансферты, передаваемые из областного бюджета в сумме – 15 000 тысяч 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40-1 в соответствии с решением Мартукского районного маслихата Актюбинской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 в бюджете Родниковского сельского округа на 2025 год трансферты, передаваемые из районного бюджета, в сумме – 18 586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Утвердить бюджет Сарыжарского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296 385,1тысяч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Учесть в бюджете Сарыжарского сельского округа на 2025 год субвенции, передаваемые из районного бюджета, в сумме – 66 264 тысяч тенге.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 в бюджете Сарыжарского сельского округа на 2025 год трансферты, передаваемые из республиканского бюджета, в сумме – 174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Учесть в бюджете Сарыжарского сельского округа на 2025 год трансферты, передаваемые из районного бюджета, в сумме – 191 367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– в редакции решения Мартукского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Утвердить бюджет сельского округа Танирберген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118 906,7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Учесть в бюджете сельского округа Танирберген на 2025 год субвенции, передаваемые из районного бюджета, в сумме – 30 264 тысяч тенге.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Учесть в бюджете сельского округа Танирберген на 2025 год трансферты, передаваемые из республиканского бюджета, в сумме – 48 тысяч тенге.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Учесть в бюджете сельского округа Танирберген на 2025 год трансферты, передаваемые из районного бюджета, в сумме – 73 774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Утвердить бюджет Хазретовского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61 135,1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изменениями, внесенными решениями Мартукского районного маслихата Актюбинской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Учесть в бюджете Хазретовского сельского округа на 2025 год субвенции, передаваемые из районного бюджета, в сумме – 32 330 тысяч тенге.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Учесть в бюджете Хазретовского сельского округа на 2025 год трансферты, передаваемые из республиканского бюджета, в сумме – 92 тысяч тенге.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Учесть в бюджете Хазретовского сельского округа на 2025 год трансферты, передаваемые из районного бюджета, в сумме – 18 599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решения Мартукского районного маслихата Актюбинской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Учесть, что в доход бюджетов сельских округов зачисляются: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Принять к сведению и руководству, что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Настоящее решение вводится в действие с 1 января 2025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Мартукского районного маслихата Актюбинской области от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Мартукского районного маслихата Актюбинской области от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Мартукского районного маслихата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Мартукского районного маслихата Актюбинской области от от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