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5787" w14:textId="1fc5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26 декабря 2023 года № 69 "Об утверждении Мартукского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13 декабря 2024 года № 161.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2024-2026 годы" от 26 декабря 2023 года № 69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6 876 242,4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2 654 240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4 185 487,4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8 707 933,4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103 449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86 771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-1 935 140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1 935 140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1 206 589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815 322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6 876 242,4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4 185 487,4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4 179 797,5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4 179 797,5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8 707 933,4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 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1 187 487,8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2 550 462,3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-1 935 140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