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543a" w14:textId="c2e5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Кызылжарского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31 декабря 2024 года № 287.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Кызылжарского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44176,8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41718,8тысяч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47577,8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3401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20.11.2025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2025 - 2027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46 228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Кызылжарского сельского округа на 2025 год объемы субвенций, передаваемых из районного бюджета в сумме 26398,0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2025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20.11.2025 </w:t>
      </w:r>
      <w:r>
        <w:rPr>
          <w:rFonts w:ascii="Times New Roman"/>
          <w:b w:val="false"/>
          <w:i w:val="false"/>
          <w:color w:val="ff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2026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2027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