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f42d3" w14:textId="40f42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Терисакканского сельского округа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31 декабря 2024 года № 285.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Кобдинский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Терисакканского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52312,4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- 5911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- 46401,4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- 53338,5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нефтяной дефицит (профицит) бюджета – 0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3 080,0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Кобдинского районного маслихата Актюбинской области от 20.11.2025 </w:t>
      </w:r>
      <w:r>
        <w:rPr>
          <w:rFonts w:ascii="Times New Roman"/>
          <w:b w:val="false"/>
          <w:i w:val="false"/>
          <w:color w:val="000000"/>
          <w:sz w:val="28"/>
        </w:rPr>
        <w:t>№ 400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в доход районного бюджета зачисляются: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собственность;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внутренние налоги на товары, работы и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 в местный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имущества, закрепленного за государственными учреждениями, финансируемыми из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продажу права аренды земельных участков.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2025 - 2027 годы" установлено: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2025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3 932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46 228 тенге.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Терисакканского сельского округа на 2025 год объемы субвенций, передаваемых из районного бюджета в сумме 49421 тысяч тенге.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2025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31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285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Терисакканского сельского округа на 2025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Кобдинского районного маслихата Актюбинской области от 20.11.2025 </w:t>
      </w:r>
      <w:r>
        <w:rPr>
          <w:rFonts w:ascii="Times New Roman"/>
          <w:b w:val="false"/>
          <w:i w:val="false"/>
          <w:color w:val="ff0000"/>
          <w:sz w:val="28"/>
        </w:rPr>
        <w:t>№ 400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52312,4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46401,4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Санитарная очистка населенного пункта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31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285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Терисакканского сельского округа на 2026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31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285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Терисакканского сельского округа на 2027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