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fcaf" w14:textId="5e0f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Сарбулакского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31 декабря 2024 года № 283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Сарбулакского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189622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- 184487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- 191186,7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дефицита ( профицит)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бюджета: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1564,7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46228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2025 год объемы субвенций, переданных из районного бюджета в бюджет Сарбулакского сельского округа в сумме 28354,0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Сарбулакского сельского округа на 2025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Сарбулакского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очистка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Сарбулакского сельского округа на 2027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очистка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