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f07c" w14:textId="855f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Отекского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Отекского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178576,8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171673,8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7667,2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объемы субвенций, переданных из районного бюджета в бюджет Отекского сельского округа в сумме 32 312,0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