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b7d6" w14:textId="3d3b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29 декабря 2023 года № 153 "Об утверждении бюджета Сарбулакского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 декабря 2024 года № 248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29 декабря 2023 года № 153 "Об утверждении бюджета Сарбулакского сельского округа на 2024-2026 годы"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Сарбулакского сельского округа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- 34610,0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- 4090,0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- 30822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- 35195,1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585,1 тысяч тенге 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Сарбулакского сельского округа на 2024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1439.7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