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b385" w14:textId="e7db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29 декабря 2023 года № 142 "Об утверждении бюджета Жиренкопинского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 декабря 2024 года № 244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29 декабря 2023 года № 142 "Об утверждении бюджета Жиренкопинского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Жиренкопинского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38 354,1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4 457,7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