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2c6a" w14:textId="c442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 года № 155 "Об утверждении бюджета Бестауского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августа 2024 года № 206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Бестауского сельского округа на 2024-2026 годы" от 29 декабря 2023 года № 155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Бестауского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-31575,4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-3273,4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-28 302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-31 804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2024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