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60dc" w14:textId="4a06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Степного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декабря 2024 года № 270.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Каргалинского районного маслихата Актюбинской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Степного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70 304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75 378,2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5074,2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5074,2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субвенции, передаваемые из районного бюджета в сумме – 42570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