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bc8be" w14:textId="13bc8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Ащылысайского сельского округа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27 декабря 2024 года № 264.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и </w:t>
      </w:r>
      <w:r>
        <w:rPr>
          <w:rFonts w:ascii="Times New Roman"/>
          <w:b w:val="false"/>
          <w:i w:val="false"/>
          <w:color w:val="000000"/>
          <w:sz w:val="28"/>
        </w:rPr>
        <w:t>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Каргалинский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Каргалинского районного маслихата Актюбинской области от 27.05.2025 </w:t>
      </w:r>
      <w:r>
        <w:rPr>
          <w:rFonts w:ascii="Times New Roman"/>
          <w:b w:val="false"/>
          <w:i w:val="false"/>
          <w:color w:val="00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Ащылысайского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96573,0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13484,4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83066,4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101999,9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-5426,9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5426,9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5426,9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Каргалинского районного маслихата Актюбинской области от 24.11.2025 </w:t>
      </w:r>
      <w:r>
        <w:rPr>
          <w:rFonts w:ascii="Times New Roman"/>
          <w:b w:val="false"/>
          <w:i w:val="false"/>
          <w:color w:val="000000"/>
          <w:sz w:val="28"/>
        </w:rPr>
        <w:t>№ 388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 следующие поступления: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2025-2027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2025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- 85 000,0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3 932,0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46 228,0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сельского округа на 2025 год субвенции, передаваемые из районного бюджета в сумме – 51 503,0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сельского округа на 2025 год поступление целевых текущих трансфертов из республиканского бюджета на: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отдельных категорий гражданских служащих.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Учесть в бюджете сельского округа на 2025 год поступление целевых текущих трансфертов из районного бюджета: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функционирования автомобильных дорог в городах районного значения, селах, поселках, сельских округах.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Каргалинского районного маслихата Актюбинской области от 27.05.2025 </w:t>
      </w:r>
      <w:r>
        <w:rPr>
          <w:rFonts w:ascii="Times New Roman"/>
          <w:b w:val="false"/>
          <w:i w:val="false"/>
          <w:color w:val="00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Ащылысайского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Каргалинского районного маслихата Актюбинской области от 24.11.2025 </w:t>
      </w:r>
      <w:r>
        <w:rPr>
          <w:rFonts w:ascii="Times New Roman"/>
          <w:b w:val="false"/>
          <w:i w:val="false"/>
          <w:color w:val="ff0000"/>
          <w:sz w:val="28"/>
        </w:rPr>
        <w:t>№ 388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83066,4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36307,1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Ащылысайского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60683,0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Ащылысайского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61616,0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