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ef8e5" w14:textId="0bef8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Каргалинского районного маслихата от 29 декабря 2023 года № 121 "Об утверждении бюджета Кос-Истекского сельского округа на 2024-2026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Каргалинского районного маслихата Актюбинской области от 27 ноября 2024 года № 249.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Каргалинского районного маслихата "Об утверждении бюджета Кос-Истекского сельского округа на 2024-2026 годы" от 29 декабря 2023 года № 121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Кос-Истекского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86014,3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16525,0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416,0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68918,3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- 91547,7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-5533,4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5533,4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5533,4 тысяч тенге.".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решения акима сельского округа.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2024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Каргалинского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Каргалинского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27 ноября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249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Каргалинского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121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Кос-Истекского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86014,3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68 918,3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91547,7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50491,7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50491,7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50491,7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49554,3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-5 533,4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5 533,4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5 533,4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5 533,4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5 533,4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