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daf8" w14:textId="458d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29 декабря 2023 года № 116 "Об утверждении бюджета Ащылысайского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ноября 2024 года № 244.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Ащылысайского сельского округа на 2024-2026 годы" от 29 декабря 2023 года № 116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Ащылысайского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95799,3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88371,3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98959,8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-3160,5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3160,5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- 3160,5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88371,3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