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281a" w14:textId="23c2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119 от 29 декабря 2023 года "Об утверждении бюджета Желтауского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9 сентября 2024 года № 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2024-2026 годы" № 119 от 29 декабря 2023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Желтауского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- 118584,1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- 97182,1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- 124124,7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6).финансирование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- 5540,6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- 5540,6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значения,селах,поселках,сельских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макслихата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