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0a891" w14:textId="560a8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Каргалинского районного маслихата от 29 декабря 2023 года № 121 "Об утверждении бюджета Кос-Истекского сельского округа на 2024-2026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6 сентября 2024 года № 208.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Каргалинского районного маслихата "Об утверждении бюджета Кос-Истекского сельского округа на 2024-2026 годы" от 29 декабря 2023 года № 121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Кос-Истекского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80435,2 тысяч тенге,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–10734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69130,2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- 85968,6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 тенге,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-5533,4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5533,4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5533,4 тысяч тенге.".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5-1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следущего содержания: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Учесть в бюджете сельского округа на 2024 год поступление целевых текущих трансфертов из районного бюджета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санитарии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функционирования автомобильных дорог в городах районного значения, селах, поселках, сельских округах;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услуги по обеспечению деятельности акима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социальной помощи нуждающимся гражданам на дому;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благоустройство и озеленение населенных пунктов.".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решения акима сельского округа.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2024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Каргалинского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Қарғалы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қыркүйектегі № 208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Қарғалы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 121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Қос Естек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77775,9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Салыктық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66 470,9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66 470,9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66 470,9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83 309,3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47138,4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47138,4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47138,4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Каржы активтерiмен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 сатыпалу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-5 533,4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5 533,4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5 533,4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5 533,4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5 533,4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