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6cc3" w14:textId="8c6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121 "Об утверждении бюджета Кос-Истекского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Кос-Истекского сельского округа на 2024-2026 годы" от 29 декабря 2023 года № 121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Кос-Истекского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76024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- 81557,4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5533,4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5533,4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