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daf2" w14:textId="38fd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№ 119 от 29 декабря 2023 года "Об утверждении бюджета Желтауского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26 июня 2024 года № 183.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Желтауского сельского округа на 2024-2026 годы" № 119 от 29 декабря 2023 года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Желтауского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- 116178,0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- 17956,0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- 94776,0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- 121718,6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-5540,6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- 5540,6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- 5540,6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сельского округа на 2024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значения,селах,поселках,сельских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аппарата акима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