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b860" w14:textId="705b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Шамши Калдаякова"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14 февраля 2024 года № 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2021года № 590 "О некоторых вопросах организации деятельности государственных органов и их структурных подразделений"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о государственном учреждении "Аппарат акима села Шамши Калдаякова" Каргалинского района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Шамши Калдаякова" Каргалинского районна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Каргалинского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2024 г. № 14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села Шамши Калдаякова" Каргалинского района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Шамши Калдаякова" Каргалинского района (далее – аппарат акима) является государственным учреждением, обеспечивающим деятельность Кос-Истекского сельского округа (далее – аким) и осуществляющим иные функции, в соответствии предусмотренные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села Шамши Калдаякова" утверждаются в соответствии с законодательством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030501, Республика Казахстан, Актюбинская область, Каргалинский район, аул Шамши Калдаякова, Жилой массив Шамши Калдаякова, дом 60.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Задачи: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 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села Шамши Калдаякова (далее села);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1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End w:id="2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сельского округа</w:t>
      </w:r>
    </w:p>
    <w:bookmarkEnd w:id="2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