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9baf" w14:textId="49b9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4 января 2024 года № 103 "Об утверждении бюджета Жайсанбайского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12 июня 2024 года № 145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2024 года № 103 "Об утверждении бюджета Жайсанбайского сельского округа на 2024-2026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Жайсанбайского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30 505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28 216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30 545,2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–40,2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Жайсанбайского сельского округа на 2024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6 720 тысяч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6 720 тысяч тенге - на благоустройство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900 тысяч тенге - на освещение улиц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июня 2024 года № 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января 2024 года № 103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Жайсанбайского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