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8dca" w14:textId="36a8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2024 года № 100 "Об утверждении бюджета Кумтогайского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12 июня 2024 года № 144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100 "Об утверждении бюджета Кумтогайского сельского округа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Кумтогайского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54 199,6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47 829,6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Кумтогайского сельского округа на 2024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16 148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 тысяч тенге - на освещение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2024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