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55706" w14:textId="7f557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4 января 2024 года № 100 "Об утверждении бюджета Кумтогайского сельского округа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9 апреля 2024 года № 128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4 января 2024 года № 100 "Об утверждении бюджета Кумтогайского сельского округа на 2024-2026 годы"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Кумтогайского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59 717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6 350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53 347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59 837,2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 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120,2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120,2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Кумтогайского сельского округа на 2024 год поступление текущих целевых трансфертов из районного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22 428 тысяч тенге - на благоустройство населенных пунктов.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решения акима сельского округа.".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районного маслихата от 9 апреля 2024 года № 128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4 января 2024 года № 100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Кумтогайского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59 837,2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