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61d3" w14:textId="6936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2024 года № 99 "Об утверждении бюджет Кызылжарского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9 апреля 2024 года №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2024 года № 99 "Об утверждении бюджета Кызылжарского сельского округа на 2024-2026 годы"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Кызылжарского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494486,4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487229,4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495 621,2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-1 134,8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1 134,8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1 134,8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Кызылжарского сельского округа на 2024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34 097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20 417 тысяч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11 760 тысяч тенге –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2 187,4 тысяч тенге - на проведение экспертизы качества работ и материалов при среднем ремонте автомобильных 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9 апреля 2024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4 января 2024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487 229,4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коомуникация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