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660a" w14:textId="a236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97 "Об утверждении бюджета Иргизского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2024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97 "Об утверждении бюджета Иргизского сельского округа на 2024-2026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158 754,2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109 241,2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169 318,5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-10 564,3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10 564,3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–10 564,3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51 912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1 446,2 тысяч тенге - на установку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2024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2024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